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9EAB9">
      <w:pPr>
        <w:jc w:val="center"/>
        <w:rPr>
          <w:b w:val="0"/>
          <w:bCs/>
          <w:sz w:val="44"/>
          <w:szCs w:val="44"/>
        </w:rPr>
      </w:pPr>
      <w:r>
        <w:rPr>
          <w:rFonts w:ascii="黑体" w:hAnsi="黑体" w:eastAsia="黑体"/>
          <w:b w:val="0"/>
          <w:bCs/>
          <w:sz w:val="44"/>
          <w:szCs w:val="44"/>
        </w:rPr>
        <w:t>广州康大职业技术学院公共选修课开课申请表</w:t>
      </w:r>
    </w:p>
    <w:p w14:paraId="2BE2BE2F">
      <w:pPr>
        <w:jc w:val="right"/>
      </w:pPr>
      <w:r>
        <w:rPr>
          <w:rFonts w:ascii="宋体" w:hAnsi="宋体" w:eastAsia="宋体"/>
          <w:sz w:val="24"/>
        </w:rPr>
        <w:t>申请日期：      年    月    日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2"/>
        <w:gridCol w:w="3533"/>
        <w:gridCol w:w="3533"/>
      </w:tblGrid>
      <w:tr w14:paraId="22EDB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47077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课程名称</w:t>
            </w:r>
          </w:p>
        </w:tc>
        <w:tc>
          <w:tcPr>
            <w:tcW w:w="7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5A628">
            <w:pPr>
              <w:spacing w:after="0" w:line="240" w:lineRule="auto"/>
              <w:jc w:val="left"/>
            </w:pPr>
          </w:p>
        </w:tc>
      </w:tr>
      <w:tr w14:paraId="44A16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5AEC2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课程类别</w:t>
            </w:r>
          </w:p>
        </w:tc>
        <w:tc>
          <w:tcPr>
            <w:tcW w:w="7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3133A">
            <w:pPr>
              <w:spacing w:after="0" w:line="240" w:lineRule="auto"/>
              <w:jc w:val="left"/>
              <w:rPr>
                <w:rFonts w:ascii="宋体" w:hAnsi="宋体" w:eastAsia="宋体"/>
                <w:b w:val="0"/>
                <w:sz w:val="24"/>
              </w:rPr>
            </w:pPr>
            <w:r>
              <w:rPr>
                <w:rFonts w:ascii="宋体" w:hAnsi="宋体" w:eastAsia="宋体"/>
                <w:b w:val="0"/>
                <w:sz w:val="24"/>
              </w:rPr>
              <w:t>□ 思想政治类    □ 身心健康类    □ 文化传承类</w:t>
            </w:r>
          </w:p>
          <w:p w14:paraId="743F31C0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b w:val="0"/>
                <w:sz w:val="24"/>
              </w:rPr>
              <w:t>□ 基础能力类    □ 生态文明类    □ 职业发展类</w:t>
            </w:r>
          </w:p>
        </w:tc>
      </w:tr>
      <w:tr w14:paraId="499B7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F0A79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开课单位</w:t>
            </w:r>
          </w:p>
        </w:tc>
        <w:tc>
          <w:tcPr>
            <w:tcW w:w="7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04799">
            <w:pPr>
              <w:spacing w:after="0" w:line="240" w:lineRule="auto"/>
              <w:jc w:val="left"/>
            </w:pPr>
          </w:p>
        </w:tc>
      </w:tr>
      <w:tr w14:paraId="0DC65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2749E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学时/学分</w:t>
            </w:r>
          </w:p>
        </w:tc>
        <w:tc>
          <w:tcPr>
            <w:tcW w:w="7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A32F6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b w:val="0"/>
                <w:sz w:val="24"/>
              </w:rPr>
              <w:t xml:space="preserve">      学时 /      学分</w:t>
            </w:r>
          </w:p>
        </w:tc>
      </w:tr>
      <w:tr w14:paraId="0A9B6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7D84D">
            <w:pPr>
              <w:spacing w:after="0" w:line="240" w:lineRule="auto"/>
              <w:jc w:val="center"/>
            </w:pPr>
            <w:bookmarkStart w:id="0" w:name="_GoBack"/>
            <w:r>
              <w:rPr>
                <w:rFonts w:hint="eastAsia" w:ascii="宋体" w:hAnsi="宋体" w:eastAsia="宋体"/>
                <w:b/>
                <w:sz w:val="24"/>
                <w:lang w:val="en-US" w:eastAsia="zh-CN"/>
              </w:rPr>
              <w:t>拟</w:t>
            </w:r>
            <w:r>
              <w:rPr>
                <w:rFonts w:ascii="宋体" w:hAnsi="宋体" w:eastAsia="宋体"/>
                <w:b/>
                <w:sz w:val="24"/>
              </w:rPr>
              <w:t>授课地点</w:t>
            </w:r>
            <w:bookmarkEnd w:id="0"/>
          </w:p>
        </w:tc>
        <w:tc>
          <w:tcPr>
            <w:tcW w:w="7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AEC96">
            <w:pPr>
              <w:spacing w:after="0" w:line="240" w:lineRule="auto"/>
              <w:jc w:val="left"/>
            </w:pPr>
          </w:p>
        </w:tc>
      </w:tr>
      <w:tr w14:paraId="39E28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240FB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选课人数上限</w:t>
            </w:r>
          </w:p>
        </w:tc>
        <w:tc>
          <w:tcPr>
            <w:tcW w:w="7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2550E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b w:val="0"/>
                <w:sz w:val="24"/>
              </w:rPr>
              <w:t xml:space="preserve">      人（选课人数少于40人原则上停开）</w:t>
            </w:r>
          </w:p>
        </w:tc>
      </w:tr>
      <w:tr w14:paraId="1AD88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0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F6C7D51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申请人</w:t>
            </w:r>
          </w:p>
        </w:tc>
        <w:tc>
          <w:tcPr>
            <w:tcW w:w="3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D52BA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b w:val="0"/>
                <w:sz w:val="24"/>
              </w:rPr>
              <w:t>姓名：</w:t>
            </w:r>
          </w:p>
        </w:tc>
        <w:tc>
          <w:tcPr>
            <w:tcW w:w="3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C3D03">
            <w:pPr>
              <w:spacing w:after="0" w:line="240" w:lineRule="auto"/>
              <w:jc w:val="left"/>
              <w:rPr>
                <w:rFonts w:ascii="宋体" w:hAnsi="宋体" w:eastAsia="宋体"/>
                <w:b w:val="0"/>
                <w:sz w:val="24"/>
              </w:rPr>
            </w:pPr>
            <w:r>
              <w:rPr>
                <w:rFonts w:ascii="宋体" w:hAnsi="宋体" w:eastAsia="宋体"/>
                <w:b w:val="0"/>
                <w:sz w:val="24"/>
              </w:rPr>
              <w:t>职称/学位：</w:t>
            </w:r>
          </w:p>
        </w:tc>
      </w:tr>
      <w:tr w14:paraId="7AD19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06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999E9">
            <w:pPr>
              <w:spacing w:after="0" w:line="240" w:lineRule="auto"/>
              <w:jc w:val="left"/>
            </w:pPr>
          </w:p>
        </w:tc>
        <w:tc>
          <w:tcPr>
            <w:tcW w:w="3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787EE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b w:val="0"/>
                <w:sz w:val="24"/>
              </w:rPr>
              <w:t>所属部门：</w:t>
            </w:r>
          </w:p>
        </w:tc>
        <w:tc>
          <w:tcPr>
            <w:tcW w:w="3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28F7D">
            <w:pPr>
              <w:spacing w:after="0" w:line="240" w:lineRule="auto"/>
              <w:jc w:val="left"/>
              <w:rPr>
                <w:rFonts w:ascii="宋体" w:hAnsi="宋体" w:eastAsia="宋体"/>
                <w:b w:val="0"/>
                <w:sz w:val="24"/>
              </w:rPr>
            </w:pPr>
            <w:r>
              <w:rPr>
                <w:rFonts w:ascii="宋体" w:hAnsi="宋体" w:eastAsia="宋体"/>
                <w:b w:val="0"/>
                <w:sz w:val="24"/>
              </w:rPr>
              <w:t>联系电话：</w:t>
            </w:r>
          </w:p>
        </w:tc>
      </w:tr>
      <w:tr w14:paraId="45072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1" w:hRule="atLeast"/>
          <w:jc w:val="center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18B14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课程简介</w:t>
            </w:r>
          </w:p>
        </w:tc>
        <w:tc>
          <w:tcPr>
            <w:tcW w:w="7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A215445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b w:val="0"/>
                <w:sz w:val="24"/>
              </w:rPr>
              <w:t>（300字以内，说明课程目标、主要内容、适用对象等）</w:t>
            </w:r>
            <w:r>
              <w:rPr>
                <w:rFonts w:ascii="宋体" w:hAnsi="宋体" w:eastAsia="宋体"/>
                <w:b w:val="0"/>
                <w:sz w:val="24"/>
              </w:rPr>
              <w:br w:type="textWrapping"/>
            </w:r>
          </w:p>
        </w:tc>
      </w:tr>
      <w:tr w14:paraId="0D9C2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  <w:jc w:val="center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30D01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使用教材及</w:t>
            </w:r>
            <w:r>
              <w:rPr>
                <w:rFonts w:ascii="宋体" w:hAnsi="宋体" w:eastAsia="宋体"/>
                <w:b/>
                <w:sz w:val="24"/>
              </w:rPr>
              <w:br w:type="textWrapping"/>
            </w:r>
            <w:r>
              <w:rPr>
                <w:rFonts w:ascii="宋体" w:hAnsi="宋体" w:eastAsia="宋体"/>
                <w:b/>
                <w:sz w:val="24"/>
              </w:rPr>
              <w:t>参考书</w:t>
            </w:r>
          </w:p>
        </w:tc>
        <w:tc>
          <w:tcPr>
            <w:tcW w:w="7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51BE4C4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b w:val="0"/>
                <w:sz w:val="24"/>
              </w:rPr>
              <w:t>（教材名称、作者、出版社、出版年份；参考书目等）</w:t>
            </w:r>
            <w:r>
              <w:rPr>
                <w:rFonts w:ascii="宋体" w:hAnsi="宋体" w:eastAsia="宋体"/>
                <w:b w:val="0"/>
                <w:sz w:val="24"/>
              </w:rPr>
              <w:br w:type="textWrapping"/>
            </w:r>
          </w:p>
        </w:tc>
      </w:tr>
      <w:tr w14:paraId="78BA8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  <w:jc w:val="center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6A817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考核方式</w:t>
            </w:r>
          </w:p>
        </w:tc>
        <w:tc>
          <w:tcPr>
            <w:tcW w:w="7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735FCEE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b w:val="0"/>
                <w:sz w:val="24"/>
              </w:rPr>
              <w:t>（须实行过程管理，全程考核，说明具体考核方式及成绩构成比例）</w:t>
            </w:r>
            <w:r>
              <w:rPr>
                <w:rFonts w:ascii="宋体" w:hAnsi="宋体" w:eastAsia="宋体"/>
                <w:b w:val="0"/>
                <w:sz w:val="24"/>
              </w:rPr>
              <w:br w:type="textWrapping"/>
            </w:r>
          </w:p>
        </w:tc>
      </w:tr>
      <w:tr w14:paraId="375DB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7" w:hRule="atLeast"/>
          <w:jc w:val="center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0ABA1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申请人</w:t>
            </w:r>
            <w:r>
              <w:rPr>
                <w:rFonts w:ascii="宋体" w:hAnsi="宋体" w:eastAsia="宋体"/>
                <w:b/>
                <w:sz w:val="24"/>
              </w:rPr>
              <w:br w:type="textWrapping"/>
            </w:r>
            <w:r>
              <w:rPr>
                <w:rFonts w:ascii="宋体" w:hAnsi="宋体" w:eastAsia="宋体"/>
                <w:b/>
                <w:sz w:val="24"/>
              </w:rPr>
              <w:t>承诺</w:t>
            </w:r>
          </w:p>
        </w:tc>
        <w:tc>
          <w:tcPr>
            <w:tcW w:w="7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6C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</w:pPr>
            <w:r>
              <w:rPr>
                <w:rFonts w:ascii="宋体" w:hAnsi="宋体" w:eastAsia="宋体"/>
                <w:b w:val="0"/>
                <w:sz w:val="24"/>
              </w:rPr>
              <w:t>本人承诺：已阅读并遵守《广州康大职业技术学院公共选修课管理办法》的相关规定，保证所填信息真实准确，服从开课单位的教学统筹安排与日常管理要求，严格按照教学大纲/课程标准完成教学任务，不随意调整授课时间或申请停课。</w:t>
            </w:r>
            <w:r>
              <w:rPr>
                <w:rFonts w:ascii="宋体" w:hAnsi="宋体" w:eastAsia="宋体"/>
                <w:b w:val="0"/>
                <w:sz w:val="24"/>
              </w:rPr>
              <w:br w:type="textWrapping"/>
            </w:r>
            <w:r>
              <w:rPr>
                <w:rFonts w:ascii="宋体" w:hAnsi="宋体" w:eastAsia="宋体"/>
                <w:b w:val="0"/>
                <w:sz w:val="24"/>
              </w:rPr>
              <w:br w:type="textWrapping"/>
            </w:r>
            <w:r>
              <w:rPr>
                <w:rFonts w:ascii="宋体" w:hAnsi="宋体" w:eastAsia="宋体"/>
                <w:b w:val="0"/>
                <w:sz w:val="24"/>
              </w:rPr>
              <w:t xml:space="preserve">申请人签名：                   </w:t>
            </w:r>
            <w:r>
              <w:rPr>
                <w:rFonts w:hint="eastAsia" w:ascii="宋体" w:hAnsi="宋体" w:eastAsia="宋体"/>
                <w:b w:val="0"/>
                <w:sz w:val="24"/>
                <w:lang w:val="en-US" w:eastAsia="zh-CN"/>
              </w:rPr>
              <w:t xml:space="preserve">      </w:t>
            </w:r>
            <w:r>
              <w:rPr>
                <w:rFonts w:ascii="宋体" w:hAnsi="宋体" w:eastAsia="宋体"/>
                <w:b w:val="0"/>
                <w:sz w:val="24"/>
              </w:rPr>
              <w:t xml:space="preserve">      年    月    日</w:t>
            </w:r>
          </w:p>
        </w:tc>
      </w:tr>
      <w:tr w14:paraId="317D3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3F370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开课单位</w:t>
            </w:r>
            <w:r>
              <w:rPr>
                <w:rFonts w:ascii="宋体" w:hAnsi="宋体" w:eastAsia="宋体"/>
                <w:b/>
                <w:sz w:val="24"/>
              </w:rPr>
              <w:br w:type="textWrapping"/>
            </w:r>
            <w:r>
              <w:rPr>
                <w:rFonts w:ascii="宋体" w:hAnsi="宋体" w:eastAsia="宋体"/>
                <w:b/>
                <w:sz w:val="24"/>
              </w:rPr>
              <w:t>审核意见</w:t>
            </w:r>
          </w:p>
        </w:tc>
        <w:tc>
          <w:tcPr>
            <w:tcW w:w="7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46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</w:pPr>
            <w:r>
              <w:rPr>
                <w:rFonts w:ascii="宋体" w:hAnsi="宋体" w:eastAsia="宋体"/>
                <w:b w:val="0"/>
                <w:sz w:val="24"/>
              </w:rPr>
              <w:br w:type="textWrapping"/>
            </w:r>
            <w:r>
              <w:rPr>
                <w:rFonts w:ascii="宋体" w:hAnsi="宋体" w:eastAsia="宋体"/>
                <w:b w:val="0"/>
                <w:sz w:val="24"/>
              </w:rPr>
              <w:br w:type="textWrapping"/>
            </w:r>
            <w:r>
              <w:rPr>
                <w:rFonts w:ascii="宋体" w:hAnsi="宋体" w:eastAsia="宋体"/>
                <w:b w:val="0"/>
                <w:sz w:val="24"/>
              </w:rPr>
              <w:br w:type="textWrapping"/>
            </w:r>
            <w:r>
              <w:rPr>
                <w:rFonts w:ascii="宋体" w:hAnsi="宋体" w:eastAsia="宋体"/>
                <w:b w:val="0"/>
                <w:sz w:val="24"/>
              </w:rPr>
              <w:t xml:space="preserve">审批人签名：               </w:t>
            </w:r>
            <w:r>
              <w:rPr>
                <w:rFonts w:hint="eastAsia" w:ascii="宋体" w:hAnsi="宋体" w:eastAsia="宋体"/>
                <w:b w:val="0"/>
                <w:sz w:val="24"/>
                <w:lang w:val="en-US" w:eastAsia="zh-CN"/>
              </w:rPr>
              <w:t xml:space="preserve">      </w:t>
            </w:r>
            <w:r>
              <w:rPr>
                <w:rFonts w:ascii="宋体" w:hAnsi="宋体" w:eastAsia="宋体"/>
                <w:b w:val="0"/>
                <w:sz w:val="24"/>
              </w:rPr>
              <w:t xml:space="preserve">      年    月    日</w:t>
            </w:r>
          </w:p>
        </w:tc>
      </w:tr>
      <w:tr w14:paraId="2C580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330D3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教务处</w:t>
            </w:r>
            <w:r>
              <w:rPr>
                <w:rFonts w:ascii="宋体" w:hAnsi="宋体" w:eastAsia="宋体"/>
                <w:b/>
                <w:sz w:val="24"/>
              </w:rPr>
              <w:br w:type="textWrapping"/>
            </w:r>
            <w:r>
              <w:rPr>
                <w:rFonts w:ascii="宋体" w:hAnsi="宋体" w:eastAsia="宋体"/>
                <w:b/>
                <w:sz w:val="24"/>
              </w:rPr>
              <w:t>审批意见</w:t>
            </w:r>
          </w:p>
        </w:tc>
        <w:tc>
          <w:tcPr>
            <w:tcW w:w="7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A7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</w:pPr>
            <w:r>
              <w:rPr>
                <w:rFonts w:ascii="宋体" w:hAnsi="宋体" w:eastAsia="宋体"/>
                <w:b w:val="0"/>
                <w:sz w:val="24"/>
              </w:rPr>
              <w:br w:type="textWrapping"/>
            </w:r>
            <w:r>
              <w:rPr>
                <w:rFonts w:ascii="宋体" w:hAnsi="宋体" w:eastAsia="宋体"/>
                <w:b w:val="0"/>
                <w:sz w:val="24"/>
              </w:rPr>
              <w:br w:type="textWrapping"/>
            </w:r>
            <w:r>
              <w:rPr>
                <w:rFonts w:ascii="宋体" w:hAnsi="宋体" w:eastAsia="宋体"/>
                <w:b w:val="0"/>
                <w:sz w:val="24"/>
              </w:rPr>
              <w:br w:type="textWrapping"/>
            </w:r>
            <w:r>
              <w:rPr>
                <w:rFonts w:ascii="宋体" w:hAnsi="宋体" w:eastAsia="宋体"/>
                <w:b w:val="0"/>
                <w:sz w:val="24"/>
              </w:rPr>
              <w:t xml:space="preserve">审批人签名：                    </w:t>
            </w:r>
            <w:r>
              <w:rPr>
                <w:rFonts w:hint="eastAsia" w:ascii="宋体" w:hAnsi="宋体" w:eastAsia="宋体"/>
                <w:b w:val="0"/>
                <w:sz w:val="24"/>
                <w:lang w:val="en-US" w:eastAsia="zh-CN"/>
              </w:rPr>
              <w:t xml:space="preserve">      </w:t>
            </w:r>
            <w:r>
              <w:rPr>
                <w:rFonts w:ascii="宋体" w:hAnsi="宋体" w:eastAsia="宋体"/>
                <w:b w:val="0"/>
                <w:sz w:val="24"/>
              </w:rPr>
              <w:t xml:space="preserve">     年    月    日</w:t>
            </w:r>
          </w:p>
        </w:tc>
      </w:tr>
    </w:tbl>
    <w:p w14:paraId="15DBABE7"/>
    <w:sectPr>
      <w:pgSz w:w="12240" w:h="15840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59275E"/>
    <w:rsid w:val="3CDF654D"/>
    <w:rsid w:val="53A073C0"/>
    <w:rsid w:val="6CF0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395</Words>
  <Characters>398</Characters>
  <Lines>0</Lines>
  <Paragraphs>0</Paragraphs>
  <TotalTime>25</TotalTime>
  <ScaleCrop>false</ScaleCrop>
  <LinksUpToDate>false</LinksUpToDate>
  <CharactersWithSpaces>572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Yan。</cp:lastModifiedBy>
  <dcterms:modified xsi:type="dcterms:W3CDTF">2026-09-14T08:42:16Z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eyJoZGlkIjoiYjk5MjE1ZGQ1MTkyMTVhMWMwZjk1ZjZhZGU3ZWZiZWMiLCJ1c2VySWQiOiIyNDU3NjA1NDEifQ==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48B89AB1C3CB41629F4BD5B34AC02396_13</vt:lpwstr>
  </property>
</Properties>
</file>